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405-ПП/4900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4900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452, местонахождение: Челябинская обл., г.Златоуст, пр.Мира, № 19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452, местонахождение: Челябинская обл., г.Златоуст, пр.Мира, № 19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405-ПП/4900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"07" июля 2026 г., время: 16:08:53.886; 
   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(452230 Республика Башкортостан, село Кушнаренково ул. Молодежная 9 кв. 1)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"08" июля 2026 г., время: 17:41:09.113;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"07" июля 2026 16:08:53.886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1,00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"08" июля 2026 17:41:09.113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1,10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Салимгареева Ирина Рафиковна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Салимгареева Ирина Рафиковна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наибольшее предложение о цене приобретения имущества, составляющего Лот, в размере </w:t>
      </w:r>
      <w:r>
        <w:rPr>
          <w:rFonts w:ascii="Times New Roman" w:hAnsi="Times New Roman"/>
          <w:b/>
          <w:i/>
          <w:color w:val="000000"/>
        </w:rPr>
        <w:t xml:space="preserve">1.10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